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ms-word.keyMapCustomizations+xml" PartName="/word/customizations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9FF9E6" w14:textId="77777777" w:rsidR="00EF6274" w:rsidRPr="00EF6274" w:rsidRDefault="00EF6274" w:rsidP="00EF6274">
      <w:pPr>
        <w:jc w:val="center"/>
        <w:rPr>
          <w:sz w:val="36"/>
          <w:szCs w:val="36"/>
        </w:rPr>
      </w:pPr>
      <w:r w:rsidRPr="00EF6274">
        <w:rPr>
          <w:rFonts w:hint="eastAsia"/>
          <w:sz w:val="36"/>
          <w:szCs w:val="36"/>
        </w:rPr>
        <w:t>第</w:t>
      </w:r>
      <w:r w:rsidR="00A76D76">
        <w:rPr>
          <w:rFonts w:hint="eastAsia"/>
          <w:sz w:val="36"/>
          <w:szCs w:val="36"/>
        </w:rPr>
        <w:t>１</w:t>
      </w:r>
      <w:r w:rsidRPr="00EF6274">
        <w:rPr>
          <w:rFonts w:hint="eastAsia"/>
          <w:sz w:val="36"/>
          <w:szCs w:val="36"/>
        </w:rPr>
        <w:t>次選考（論文試験）</w:t>
      </w:r>
    </w:p>
    <w:p w14:paraId="4842B6E2" w14:textId="77777777" w:rsidR="00EF6274" w:rsidRPr="00EF6274" w:rsidRDefault="00EF6274" w:rsidP="00EF6274">
      <w:pPr>
        <w:jc w:val="center"/>
        <w:rPr>
          <w:sz w:val="36"/>
          <w:szCs w:val="36"/>
        </w:rPr>
      </w:pPr>
    </w:p>
    <w:p w14:paraId="426EDD22" w14:textId="77777777" w:rsidR="00EF6274" w:rsidRPr="00EF6274" w:rsidRDefault="00EF6274" w:rsidP="00EF6274">
      <w:pPr>
        <w:wordWrap w:val="0"/>
        <w:jc w:val="right"/>
        <w:rPr>
          <w:sz w:val="36"/>
          <w:szCs w:val="36"/>
          <w:u w:val="single"/>
        </w:rPr>
      </w:pPr>
      <w:r w:rsidRPr="00EF6274">
        <w:rPr>
          <w:rFonts w:hint="eastAsia"/>
          <w:sz w:val="36"/>
          <w:szCs w:val="36"/>
          <w:u w:val="single"/>
        </w:rPr>
        <w:t xml:space="preserve">氏　　名　　　　　　　</w:t>
      </w:r>
      <w:r>
        <w:rPr>
          <w:rFonts w:hint="eastAsia"/>
          <w:sz w:val="36"/>
          <w:szCs w:val="36"/>
          <w:u w:val="single"/>
        </w:rPr>
        <w:t xml:space="preserve">　　</w:t>
      </w:r>
    </w:p>
    <w:p w14:paraId="322643CF" w14:textId="77777777" w:rsidR="00EF6274" w:rsidRPr="00EF6274" w:rsidRDefault="00EF6274" w:rsidP="00EF6274">
      <w:pPr>
        <w:jc w:val="right"/>
        <w:rPr>
          <w:sz w:val="32"/>
          <w:szCs w:val="32"/>
          <w:u w:val="single"/>
        </w:rPr>
      </w:pPr>
    </w:p>
    <w:p w14:paraId="0104299B" w14:textId="77777777" w:rsidR="002D619A" w:rsidRPr="00B43D64" w:rsidRDefault="00B43D64" w:rsidP="00F24D65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</w:t>
      </w:r>
      <w:r w:rsidR="002F284A" w:rsidRPr="00B43D64">
        <w:rPr>
          <w:sz w:val="36"/>
          <w:szCs w:val="32"/>
          <w:u w:val="dotted"/>
        </w:rPr>
        <w:t xml:space="preserve">　</w:t>
      </w:r>
    </w:p>
    <w:p w14:paraId="17BCC4C7" w14:textId="77777777" w:rsidR="00B43D64" w:rsidRPr="00B43D64" w:rsidRDefault="00B43D64" w:rsidP="00B43D64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</w:t>
      </w:r>
      <w:r w:rsidR="002F284A" w:rsidRPr="00B43D64">
        <w:rPr>
          <w:sz w:val="36"/>
          <w:szCs w:val="32"/>
          <w:u w:val="dotted"/>
        </w:rPr>
        <w:t xml:space="preserve">　</w:t>
      </w:r>
    </w:p>
    <w:p w14:paraId="3FD5B2E0" w14:textId="77777777" w:rsidR="00B43D64" w:rsidRPr="00B43D64" w:rsidRDefault="00B43D64" w:rsidP="00B43D64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</w:t>
      </w:r>
      <w:r w:rsidR="002F284A" w:rsidRPr="00B43D64">
        <w:rPr>
          <w:sz w:val="36"/>
          <w:szCs w:val="32"/>
          <w:u w:val="dotted"/>
        </w:rPr>
        <w:t xml:space="preserve">　</w:t>
      </w:r>
    </w:p>
    <w:p w14:paraId="043C23A4" w14:textId="77777777" w:rsidR="00B43D64" w:rsidRPr="00B43D64" w:rsidRDefault="00B43D64" w:rsidP="00B43D64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</w:t>
      </w:r>
      <w:r w:rsidR="002F284A" w:rsidRPr="00B43D64">
        <w:rPr>
          <w:sz w:val="36"/>
          <w:szCs w:val="32"/>
          <w:u w:val="dotted"/>
        </w:rPr>
        <w:t xml:space="preserve">　</w:t>
      </w:r>
    </w:p>
    <w:p w14:paraId="123007B9" w14:textId="77777777" w:rsidR="00B43D64" w:rsidRPr="00B43D64" w:rsidRDefault="00B43D64" w:rsidP="00B43D64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</w:t>
      </w:r>
      <w:r w:rsidR="002F284A" w:rsidRPr="00B43D64">
        <w:rPr>
          <w:sz w:val="36"/>
          <w:szCs w:val="32"/>
          <w:u w:val="dotted"/>
        </w:rPr>
        <w:t xml:space="preserve">　</w:t>
      </w:r>
    </w:p>
    <w:p w14:paraId="57A50013" w14:textId="77777777" w:rsidR="00B43D64" w:rsidRPr="00B43D64" w:rsidRDefault="00B43D64" w:rsidP="00B43D64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</w:t>
      </w:r>
      <w:r w:rsidR="002F284A" w:rsidRPr="00B43D64">
        <w:rPr>
          <w:sz w:val="36"/>
          <w:szCs w:val="32"/>
          <w:u w:val="dotted"/>
        </w:rPr>
        <w:t xml:space="preserve">　</w:t>
      </w:r>
    </w:p>
    <w:p w14:paraId="7000B7C2" w14:textId="77777777" w:rsidR="00B43D64" w:rsidRPr="00B43D64" w:rsidRDefault="00B43D64" w:rsidP="00B43D64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</w:t>
      </w:r>
      <w:r w:rsidR="002F284A" w:rsidRPr="00B43D64">
        <w:rPr>
          <w:sz w:val="36"/>
          <w:szCs w:val="32"/>
          <w:u w:val="dotted"/>
        </w:rPr>
        <w:t xml:space="preserve">　</w:t>
      </w:r>
    </w:p>
    <w:p w14:paraId="66968C07" w14:textId="77777777" w:rsidR="00B43D64" w:rsidRDefault="00B43D64" w:rsidP="00B43D64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</w:t>
      </w:r>
      <w:r w:rsidR="002F284A" w:rsidRPr="00B43D64">
        <w:rPr>
          <w:sz w:val="36"/>
          <w:szCs w:val="32"/>
          <w:u w:val="dotted"/>
        </w:rPr>
        <w:t xml:space="preserve">　</w:t>
      </w:r>
    </w:p>
    <w:p w14:paraId="3886E0CE" w14:textId="77777777" w:rsidR="00B43D64" w:rsidRPr="00B43D64" w:rsidRDefault="00B43D64" w:rsidP="00B43D64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</w:t>
      </w:r>
      <w:r w:rsidR="002F284A" w:rsidRPr="00B43D64">
        <w:rPr>
          <w:sz w:val="36"/>
          <w:szCs w:val="32"/>
          <w:u w:val="dotted"/>
        </w:rPr>
        <w:t xml:space="preserve">　</w:t>
      </w:r>
    </w:p>
    <w:p w14:paraId="296B06C5" w14:textId="77777777" w:rsidR="00B43D64" w:rsidRPr="00B43D64" w:rsidRDefault="00B43D64" w:rsidP="00B43D64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</w:t>
      </w:r>
      <w:r w:rsidR="002F284A" w:rsidRPr="00B43D64">
        <w:rPr>
          <w:sz w:val="36"/>
          <w:szCs w:val="32"/>
          <w:u w:val="dotted"/>
        </w:rPr>
        <w:t xml:space="preserve">　</w:t>
      </w:r>
    </w:p>
    <w:p w14:paraId="09EF756F" w14:textId="77777777" w:rsidR="00B43D64" w:rsidRPr="00B43D64" w:rsidRDefault="00B43D64" w:rsidP="00B43D64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</w:t>
      </w:r>
      <w:r w:rsidR="002F284A" w:rsidRPr="00B43D64">
        <w:rPr>
          <w:sz w:val="36"/>
          <w:szCs w:val="32"/>
          <w:u w:val="dotted"/>
        </w:rPr>
        <w:t xml:space="preserve">　</w:t>
      </w:r>
    </w:p>
    <w:p w14:paraId="4278C9D6" w14:textId="77777777" w:rsidR="002F284A" w:rsidRPr="00B43D64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14:paraId="2EE3FE85" w14:textId="77777777" w:rsidR="002F284A" w:rsidRPr="00B43D64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14:paraId="7BA7FDBE" w14:textId="77777777" w:rsidR="002F284A" w:rsidRPr="00B43D64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14:paraId="76BE6286" w14:textId="77777777" w:rsidR="002F284A" w:rsidRPr="00B43D64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14:paraId="00D69C4E" w14:textId="77777777" w:rsidR="002F284A" w:rsidRPr="00B43D64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14:paraId="443705EC" w14:textId="77777777" w:rsidR="002F284A" w:rsidRPr="00B43D64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14:paraId="0DEB014F" w14:textId="77777777" w:rsidR="002F284A" w:rsidRPr="00B43D64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14:paraId="0B9DF916" w14:textId="77777777" w:rsidR="002F284A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14:paraId="46697C1C" w14:textId="77777777" w:rsidR="002F284A" w:rsidRPr="00B43D64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14:paraId="57CB2413" w14:textId="77777777" w:rsidR="002F284A" w:rsidRPr="00B43D64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14:paraId="2733C7F1" w14:textId="77777777" w:rsidR="002F284A" w:rsidRPr="00B43D64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14:paraId="088A36A1" w14:textId="77777777" w:rsidR="002F284A" w:rsidRPr="00B43D64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14:paraId="395E7C4E" w14:textId="77777777" w:rsidR="002F284A" w:rsidRPr="00B43D64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14:paraId="78D3908D" w14:textId="77777777" w:rsidR="002F284A" w:rsidRPr="00B43D64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14:paraId="675D77B8" w14:textId="77777777" w:rsidR="002F284A" w:rsidRPr="00B43D64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14:paraId="07C6A97C" w14:textId="77777777" w:rsidR="002F284A" w:rsidRPr="00B43D64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14:paraId="6B60B324" w14:textId="77777777" w:rsidR="002F284A" w:rsidRPr="00B43D64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14:paraId="77C555A6" w14:textId="77777777" w:rsidR="002F284A" w:rsidRPr="00B43D64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14:paraId="6873BEF5" w14:textId="77777777" w:rsidR="002F284A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14:paraId="3B71AE5F" w14:textId="77777777" w:rsidR="002F284A" w:rsidRPr="00B43D64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14:paraId="133B4589" w14:textId="77777777" w:rsidR="002F284A" w:rsidRPr="00B43D64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14:paraId="63E75622" w14:textId="77777777" w:rsidR="002F284A" w:rsidRPr="00B43D64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lastRenderedPageBreak/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14:paraId="3CE04D7D" w14:textId="77777777" w:rsidR="002F284A" w:rsidRPr="00B43D64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14:paraId="040986E9" w14:textId="77777777" w:rsidR="002F284A" w:rsidRPr="00B43D64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14:paraId="7C894B98" w14:textId="77777777" w:rsidR="002F284A" w:rsidRPr="00B43D64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14:paraId="3A25F3D7" w14:textId="77777777" w:rsidR="002F284A" w:rsidRPr="00B43D64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14:paraId="5D084F0D" w14:textId="77777777" w:rsidR="002F284A" w:rsidRPr="00B43D64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14:paraId="22CD9EA9" w14:textId="77777777" w:rsidR="002F284A" w:rsidRPr="00B43D64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14:paraId="454C7350" w14:textId="77777777" w:rsidR="002F284A" w:rsidRPr="00B43D64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14:paraId="20F0AD90" w14:textId="77777777" w:rsidR="002F284A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14:paraId="4C3F3D8F" w14:textId="77777777" w:rsidR="002F284A" w:rsidRPr="00B43D64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14:paraId="31298565" w14:textId="77777777" w:rsidR="002F284A" w:rsidRPr="00B43D64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14:paraId="20EF437E" w14:textId="77777777" w:rsidR="002F284A" w:rsidRPr="00B43D64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14:paraId="15FCFD69" w14:textId="77777777" w:rsidR="002F284A" w:rsidRPr="00B43D64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14:paraId="2592674F" w14:textId="77777777" w:rsidR="002F284A" w:rsidRPr="00B43D64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14:paraId="7C920415" w14:textId="77777777" w:rsidR="002F284A" w:rsidRPr="00B43D64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14:paraId="08B3974A" w14:textId="77777777" w:rsidR="002F284A" w:rsidRPr="00B43D64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14:paraId="6CBF9685" w14:textId="77777777" w:rsidR="002F284A" w:rsidRPr="00B43D64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14:paraId="0CFE65B4" w14:textId="77777777" w:rsidR="002F284A" w:rsidRPr="00B43D64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14:paraId="169067C2" w14:textId="77777777" w:rsidR="002F284A" w:rsidRPr="00B43D64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14:paraId="3CE94E40" w14:textId="77777777" w:rsidR="002F284A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14:paraId="5D6BBFBF" w14:textId="77777777" w:rsidR="002F284A" w:rsidRPr="00B43D64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14:paraId="09A7DBB4" w14:textId="77777777" w:rsidR="002F284A" w:rsidRPr="00B43D64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14:paraId="07A44FA7" w14:textId="77777777" w:rsidR="002F284A" w:rsidRPr="00B43D64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14:paraId="4590632E" w14:textId="77777777" w:rsidR="002F284A" w:rsidRPr="00B43D64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14:paraId="4F39A750" w14:textId="77777777" w:rsidR="002F284A" w:rsidRPr="00B43D64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14:paraId="71D48C77" w14:textId="77777777" w:rsidR="002F284A" w:rsidRPr="00B43D64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14:paraId="021D9A5C" w14:textId="77777777" w:rsidR="002F284A" w:rsidRPr="00B43D64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14:paraId="44B768E7" w14:textId="77777777" w:rsidR="002F284A" w:rsidRPr="00B43D64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14:paraId="4B404993" w14:textId="77777777" w:rsidR="002F284A" w:rsidRPr="00B43D64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14:paraId="7C536D35" w14:textId="77777777" w:rsidR="002F284A" w:rsidRPr="00B43D64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14:paraId="27917E2B" w14:textId="77777777" w:rsidR="002F284A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14:paraId="13A21177" w14:textId="77777777" w:rsidR="002F284A" w:rsidRPr="00B43D64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14:paraId="4B84AD8A" w14:textId="77777777" w:rsidR="002F284A" w:rsidRPr="00B43D64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14:paraId="3C026086" w14:textId="77777777" w:rsidR="002F284A" w:rsidRPr="00B43D64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p w14:paraId="423DC2E8" w14:textId="77777777" w:rsidR="00B43D64" w:rsidRPr="002F284A" w:rsidRDefault="002F284A" w:rsidP="002F284A">
      <w:pPr>
        <w:rPr>
          <w:sz w:val="36"/>
          <w:szCs w:val="32"/>
          <w:u w:val="dotted"/>
        </w:rPr>
      </w:pP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　　　　　　　　　　　</w:t>
      </w:r>
      <w:r w:rsidRPr="00B43D64">
        <w:rPr>
          <w:rFonts w:hint="eastAsia"/>
          <w:sz w:val="36"/>
          <w:szCs w:val="32"/>
          <w:u w:val="dotted"/>
        </w:rPr>
        <w:t xml:space="preserve">　</w:t>
      </w:r>
      <w:r w:rsidRPr="00B43D64">
        <w:rPr>
          <w:sz w:val="36"/>
          <w:szCs w:val="32"/>
          <w:u w:val="dotted"/>
        </w:rPr>
        <w:t xml:space="preserve">　　　　　　　　</w:t>
      </w:r>
    </w:p>
    <w:sectPr w:rsidR="00B43D64" w:rsidRPr="002F284A" w:rsidSect="002F284A">
      <w:headerReference w:type="default" r:id="rId9"/>
      <w:footerReference w:type="even" r:id="rId10"/>
      <w:headerReference w:type="first" r:id="rId11"/>
      <w:footerReference w:type="first" r:id="rId12"/>
      <w:pgSz w:w="16839" w:h="23814" w:code="8"/>
      <w:pgMar w:top="1418" w:right="1418" w:bottom="1418" w:left="1418" w:header="680" w:footer="680" w:gutter="0"/>
      <w:cols w:space="425"/>
      <w:noEndnote/>
      <w:docGrid w:type="linesAndChars" w:linePitch="582" w:charSpace="25256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170">
      <wne:fci wne:fciName="FormattingProperties" wne:swArg="0000"/>
    </wne:keymap>
    <wne:keymap wne:kcmPrimary="0230">
      <wne:fci wne:fciName="OpenOrCloseUpPara" wne:swArg="0000"/>
    </wne:keymap>
    <wne:keymap wne:kcmPrimary="0232">
      <wne:fci wne:fciName="SpacePara2" wne:swArg="0000"/>
    </wne:keymap>
    <wne:keymap wne:kcmPrimary="0235">
      <wne:fci wne:fciName="SpacePara15" wne:swArg="0000"/>
    </wne:keymap>
    <wne:keymap wne:kcmPrimary="02DB">
      <wne:fci wne:fciName="ShrinkFontOnePoint" wne:swArg="0000"/>
    </wne:keymap>
    <wne:keymap wne:kcmPrimary="02DD">
      <wne:fci wne:fciName="GrowFontOnePoint" wne:swArg="0000"/>
    </wne:keymap>
    <wne:keymap wne:kcmPrimary="0346">
      <wne:fci wne:fciName="Font" wne:swArg="0000"/>
    </wne:keymap>
    <wne:keymap wne:kcmPrimary="0631">
      <wne:fci wne:fciName="ApplyHeading1" wne:swArg="0000"/>
    </wne:keymap>
    <wne:keymap wne:kcmPrimary="0632">
      <wne:fci wne:fciName="ApplyHeading2" wne:swArg="0000"/>
    </wne:keymap>
    <wne:keymap wne:kcmPrimary="0633">
      <wne:fci wne:fciName="ApplyHeading3" wne:swArg="0000"/>
    </wne:keymap>
  </wne:keymap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30EB4C" w14:textId="77777777" w:rsidR="00027D16" w:rsidRDefault="00027D16">
      <w:r>
        <w:separator/>
      </w:r>
    </w:p>
  </w:endnote>
  <w:endnote w:type="continuationSeparator" w:id="0">
    <w:p w14:paraId="6427BB67" w14:textId="77777777" w:rsidR="00027D16" w:rsidRDefault="00027D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14F530" w14:textId="77777777" w:rsidR="00990FE3" w:rsidRDefault="00990FE3" w:rsidP="005C51A6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5E0EF0B4" w14:textId="77777777" w:rsidR="00990FE3" w:rsidRDefault="00990FE3" w:rsidP="00990FE3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BB2DBE" w14:textId="77777777" w:rsidR="00990FE3" w:rsidRDefault="00990FE3" w:rsidP="00990FE3">
    <w:pPr>
      <w:pStyle w:val="a4"/>
      <w:jc w:val="center"/>
    </w:pPr>
    <w:r>
      <w:rPr>
        <w:rStyle w:val="a6"/>
      </w:rPr>
      <w:fldChar w:fldCharType="begin"/>
    </w:r>
    <w:r>
      <w:rPr>
        <w:rStyle w:val="a6"/>
      </w:rPr>
      <w:instrText xml:space="preserve"> PAGE </w:instrText>
    </w:r>
    <w:r>
      <w:rPr>
        <w:rStyle w:val="a6"/>
      </w:rPr>
      <w:fldChar w:fldCharType="separate"/>
    </w:r>
    <w:r>
      <w:rPr>
        <w:rStyle w:val="a6"/>
        <w:noProof/>
      </w:rPr>
      <w:t>1</w:t>
    </w:r>
    <w:r>
      <w:rPr>
        <w:rStyle w:val="a6"/>
      </w:rPr>
      <w:fldChar w:fldCharType="end"/>
    </w:r>
    <w:r>
      <w:rPr>
        <w:rStyle w:val="a6"/>
        <w:rFonts w:hint="eastAsia"/>
      </w:rPr>
      <w:t>/</w:t>
    </w:r>
    <w:r>
      <w:rPr>
        <w:rStyle w:val="a6"/>
      </w:rPr>
      <w:fldChar w:fldCharType="begin"/>
    </w:r>
    <w:r>
      <w:rPr>
        <w:rStyle w:val="a6"/>
      </w:rPr>
      <w:instrText xml:space="preserve"> NUMPAGES </w:instrText>
    </w:r>
    <w:r>
      <w:rPr>
        <w:rStyle w:val="a6"/>
      </w:rPr>
      <w:fldChar w:fldCharType="separate"/>
    </w:r>
    <w:r w:rsidR="007F4581">
      <w:rPr>
        <w:rStyle w:val="a6"/>
        <w:noProof/>
      </w:rPr>
      <w:t>2</w:t>
    </w:r>
    <w:r>
      <w:rPr>
        <w:rStyle w:val="a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6CC73F" w14:textId="77777777" w:rsidR="00027D16" w:rsidRDefault="00027D16">
      <w:r>
        <w:separator/>
      </w:r>
    </w:p>
  </w:footnote>
  <w:footnote w:type="continuationSeparator" w:id="0">
    <w:p w14:paraId="1A9F0617" w14:textId="77777777" w:rsidR="00027D16" w:rsidRDefault="00027D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E65A70" w14:textId="77777777" w:rsidR="006E74A4" w:rsidRDefault="00B43D64" w:rsidP="00B43D64">
    <w:pPr>
      <w:pStyle w:val="a3"/>
      <w:wordWrap w:val="0"/>
      <w:jc w:val="right"/>
    </w:pPr>
    <w:r>
      <w:t>解答用紙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7663DB" w14:textId="77777777" w:rsidR="00990FE3" w:rsidRPr="00990FE3" w:rsidRDefault="00990FE3" w:rsidP="00990FE3">
    <w:pPr>
      <w:pStyle w:val="a3"/>
      <w:jc w:val="right"/>
      <w:rPr>
        <w:rFonts w:ascii="ＭＳ ゴシック" w:eastAsia="ＭＳ ゴシック" w:hAnsi="ＭＳ ゴシック"/>
        <w:sz w:val="20"/>
        <w:szCs w:val="20"/>
      </w:rPr>
    </w:pPr>
    <w:r w:rsidRPr="00990FE3">
      <w:rPr>
        <w:rFonts w:ascii="ＭＳ ゴシック" w:eastAsia="ＭＳ ゴシック" w:hAnsi="ＭＳ ゴシック" w:hint="eastAsia"/>
        <w:sz w:val="20"/>
        <w:szCs w:val="20"/>
      </w:rPr>
      <w:t>経験小論文答案用紙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083FC0"/>
    <w:multiLevelType w:val="hybridMultilevel"/>
    <w:tmpl w:val="8BA4B2EC"/>
    <w:lvl w:ilvl="0" w:tplc="0CA680C0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B5D4EB4"/>
    <w:multiLevelType w:val="hybridMultilevel"/>
    <w:tmpl w:val="B3E04788"/>
    <w:lvl w:ilvl="0" w:tplc="0CA680C0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7C436C4A"/>
    <w:multiLevelType w:val="hybridMultilevel"/>
    <w:tmpl w:val="AF04DAE0"/>
    <w:lvl w:ilvl="0" w:tplc="0409000F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457332730">
    <w:abstractNumId w:val="2"/>
  </w:num>
  <w:num w:numId="2" w16cid:durableId="886144433">
    <w:abstractNumId w:val="0"/>
  </w:num>
  <w:num w:numId="3" w16cid:durableId="5826440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isplayBackgroundShap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39"/>
  <w:drawingGridHorizontalSpacing w:val="343"/>
  <w:drawingGridVerticalSpacing w:val="291"/>
  <w:displayVerticalDrawingGridEvery w:val="2"/>
  <w:characterSpacingControl w:val="compressPunctuation"/>
  <w:hdrShapeDefaults>
    <o:shapedefaults v:ext="edit" spidmax="4097" style="mso-position-horizontal-relative:page;mso-position-vertical-relative:page" fillcolor="white">
      <v:fill color="white"/>
      <v:stroke weight=".5pt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246C"/>
    <w:rsid w:val="0000135A"/>
    <w:rsid w:val="000232DF"/>
    <w:rsid w:val="00027D16"/>
    <w:rsid w:val="00037EB9"/>
    <w:rsid w:val="00063031"/>
    <w:rsid w:val="00065C27"/>
    <w:rsid w:val="000D6301"/>
    <w:rsid w:val="000F4602"/>
    <w:rsid w:val="001965FB"/>
    <w:rsid w:val="001A48C4"/>
    <w:rsid w:val="001D575C"/>
    <w:rsid w:val="001E7025"/>
    <w:rsid w:val="002170BB"/>
    <w:rsid w:val="002273F9"/>
    <w:rsid w:val="002511FE"/>
    <w:rsid w:val="00261BA5"/>
    <w:rsid w:val="00267B50"/>
    <w:rsid w:val="0028304D"/>
    <w:rsid w:val="00287888"/>
    <w:rsid w:val="00297DD2"/>
    <w:rsid w:val="002D619A"/>
    <w:rsid w:val="002D74F4"/>
    <w:rsid w:val="002F246C"/>
    <w:rsid w:val="002F284A"/>
    <w:rsid w:val="00310617"/>
    <w:rsid w:val="0032279E"/>
    <w:rsid w:val="00350427"/>
    <w:rsid w:val="00357CF4"/>
    <w:rsid w:val="00374182"/>
    <w:rsid w:val="003B1F4E"/>
    <w:rsid w:val="003E115C"/>
    <w:rsid w:val="003F42BA"/>
    <w:rsid w:val="00403508"/>
    <w:rsid w:val="00435C0D"/>
    <w:rsid w:val="00440B23"/>
    <w:rsid w:val="0045071B"/>
    <w:rsid w:val="004705AC"/>
    <w:rsid w:val="00474622"/>
    <w:rsid w:val="00484568"/>
    <w:rsid w:val="0049687D"/>
    <w:rsid w:val="004A4ED7"/>
    <w:rsid w:val="004F73F1"/>
    <w:rsid w:val="004F7939"/>
    <w:rsid w:val="00503016"/>
    <w:rsid w:val="00510694"/>
    <w:rsid w:val="005302C0"/>
    <w:rsid w:val="00534811"/>
    <w:rsid w:val="00552DE6"/>
    <w:rsid w:val="00561834"/>
    <w:rsid w:val="00587248"/>
    <w:rsid w:val="00592F44"/>
    <w:rsid w:val="005A0D5B"/>
    <w:rsid w:val="005C51A6"/>
    <w:rsid w:val="006237C9"/>
    <w:rsid w:val="00642CCA"/>
    <w:rsid w:val="006664C5"/>
    <w:rsid w:val="00683947"/>
    <w:rsid w:val="00686C63"/>
    <w:rsid w:val="006E74A4"/>
    <w:rsid w:val="00712E6F"/>
    <w:rsid w:val="0071715E"/>
    <w:rsid w:val="00742DE1"/>
    <w:rsid w:val="00786D5B"/>
    <w:rsid w:val="007E769A"/>
    <w:rsid w:val="007F075B"/>
    <w:rsid w:val="007F1AD1"/>
    <w:rsid w:val="007F4581"/>
    <w:rsid w:val="00800174"/>
    <w:rsid w:val="00803969"/>
    <w:rsid w:val="00824255"/>
    <w:rsid w:val="0082606C"/>
    <w:rsid w:val="0082773A"/>
    <w:rsid w:val="008327D7"/>
    <w:rsid w:val="008617B4"/>
    <w:rsid w:val="00861D8F"/>
    <w:rsid w:val="008A36AF"/>
    <w:rsid w:val="008B3852"/>
    <w:rsid w:val="008E6D34"/>
    <w:rsid w:val="0090468E"/>
    <w:rsid w:val="00905F96"/>
    <w:rsid w:val="0096187F"/>
    <w:rsid w:val="00971E40"/>
    <w:rsid w:val="00980484"/>
    <w:rsid w:val="00990FE3"/>
    <w:rsid w:val="00991FDC"/>
    <w:rsid w:val="009B0FAF"/>
    <w:rsid w:val="009B582F"/>
    <w:rsid w:val="009F458F"/>
    <w:rsid w:val="009F714E"/>
    <w:rsid w:val="00A136DF"/>
    <w:rsid w:val="00A1726E"/>
    <w:rsid w:val="00A76D76"/>
    <w:rsid w:val="00A86FB4"/>
    <w:rsid w:val="00AC0024"/>
    <w:rsid w:val="00AD4B82"/>
    <w:rsid w:val="00AE37B1"/>
    <w:rsid w:val="00B43D64"/>
    <w:rsid w:val="00B50887"/>
    <w:rsid w:val="00B91B78"/>
    <w:rsid w:val="00BF605E"/>
    <w:rsid w:val="00C01D9C"/>
    <w:rsid w:val="00C646FE"/>
    <w:rsid w:val="00CB71BF"/>
    <w:rsid w:val="00CC70E4"/>
    <w:rsid w:val="00CF0F0B"/>
    <w:rsid w:val="00CF2CCC"/>
    <w:rsid w:val="00D02ED9"/>
    <w:rsid w:val="00D061B6"/>
    <w:rsid w:val="00D427DD"/>
    <w:rsid w:val="00D72E70"/>
    <w:rsid w:val="00D8552D"/>
    <w:rsid w:val="00DD609C"/>
    <w:rsid w:val="00E02F2F"/>
    <w:rsid w:val="00E23ACA"/>
    <w:rsid w:val="00E4125C"/>
    <w:rsid w:val="00E8485E"/>
    <w:rsid w:val="00ED2695"/>
    <w:rsid w:val="00ED2C83"/>
    <w:rsid w:val="00ED370A"/>
    <w:rsid w:val="00EE29E2"/>
    <w:rsid w:val="00EF6274"/>
    <w:rsid w:val="00F06516"/>
    <w:rsid w:val="00F10B6D"/>
    <w:rsid w:val="00F1663A"/>
    <w:rsid w:val="00F20349"/>
    <w:rsid w:val="00F24D65"/>
    <w:rsid w:val="00F35ABF"/>
    <w:rsid w:val="00F62F8F"/>
    <w:rsid w:val="00F94884"/>
    <w:rsid w:val="00FA0B3E"/>
    <w:rsid w:val="00FC7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 style="mso-position-horizontal-relative:page;mso-position-vertical-relative:page" fillcolor="white">
      <v:fill color="white"/>
      <v:stroke weight=".5pt"/>
      <v:textbox inset="5.85pt,.7pt,5.85pt,.7pt"/>
    </o:shapedefaults>
    <o:shapelayout v:ext="edit">
      <o:idmap v:ext="edit" data="1"/>
    </o:shapelayout>
  </w:shapeDefaults>
  <w:decimalSymbol w:val="."/>
  <w:listSeparator w:val=","/>
  <w14:docId w14:val="68685261"/>
  <w15:chartTrackingRefBased/>
  <w15:docId w15:val="{58CE657D-E03C-4ECC-BA94-DAF36A56D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4125C"/>
    <w:pPr>
      <w:widowControl w:val="0"/>
      <w:jc w:val="both"/>
    </w:pPr>
    <w:rPr>
      <w:rFonts w:ascii="ＭＳ 明朝"/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237C9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link w:val="a5"/>
    <w:uiPriority w:val="99"/>
    <w:rsid w:val="003E115C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rsid w:val="00990FE3"/>
  </w:style>
  <w:style w:type="character" w:customStyle="1" w:styleId="a5">
    <w:name w:val="フッター (文字)"/>
    <w:link w:val="a4"/>
    <w:uiPriority w:val="99"/>
    <w:rsid w:val="00310617"/>
    <w:rPr>
      <w:rFonts w:ascii="ＭＳ 明朝"/>
      <w:kern w:val="2"/>
      <w:sz w:val="22"/>
      <w:szCs w:val="24"/>
    </w:rPr>
  </w:style>
  <w:style w:type="paragraph" w:styleId="a7">
    <w:name w:val="Balloon Text"/>
    <w:basedOn w:val="a"/>
    <w:link w:val="a8"/>
    <w:rsid w:val="006E74A4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rsid w:val="006E74A4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customizations.xml" Type="http://schemas.microsoft.com/office/2006/relationships/keyMapCustomizations"/><Relationship Id="rId10" Target="footer1.xml" Type="http://schemas.openxmlformats.org/officeDocument/2006/relationships/footer"/><Relationship Id="rId11" Target="header2.xml" Type="http://schemas.openxmlformats.org/officeDocument/2006/relationships/header"/><Relationship Id="rId12" Target="footer2.xml" Type="http://schemas.openxmlformats.org/officeDocument/2006/relationships/footer"/><Relationship Id="rId13" Target="fontTable.xml" Type="http://schemas.openxmlformats.org/officeDocument/2006/relationships/fontTable"/><Relationship Id="rId14" Target="theme/theme1.xml" Type="http://schemas.openxmlformats.org/officeDocument/2006/relationships/theme"/><Relationship Id="rId2" Target="../customXml/item1.xml" Type="http://schemas.openxmlformats.org/officeDocument/2006/relationships/customXml"/><Relationship Id="rId3" Target="numbering.xml" Type="http://schemas.openxmlformats.org/officeDocument/2006/relationships/numbering"/><Relationship Id="rId4" Target="styles.xml" Type="http://schemas.openxmlformats.org/officeDocument/2006/relationships/styles"/><Relationship Id="rId5" Target="settings.xml" Type="http://schemas.openxmlformats.org/officeDocument/2006/relationships/settings"/><Relationship Id="rId6" Target="webSettings.xml" Type="http://schemas.openxmlformats.org/officeDocument/2006/relationships/webSettings"/><Relationship Id="rId7" Target="footnotes.xml" Type="http://schemas.openxmlformats.org/officeDocument/2006/relationships/footnotes"/><Relationship Id="rId8" Target="endnotes.xml" Type="http://schemas.openxmlformats.org/officeDocument/2006/relationships/endnotes"/><Relationship Id="rId9" Target="header1.xml" Type="http://schemas.openxmlformats.org/officeDocument/2006/relationships/header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3743FD-5051-40EE-8A4B-FE9F33522E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13</Words>
  <Characters>2025</Characters>
  <DocSecurity>0</DocSecurity>
  <Lines>2025</Lines>
  <Paragraphs>291</Paragraphs>
  <ScaleCrop>false</ScaleCrop>
  <LinksUpToDate>false</LinksUpToDate>
  <CharactersWithSpaces>1747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